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7" w:rightFromText="187" w:tblpYSpec="top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7F7F7F"/>
          <w:insideV w:val="dashed" w:sz="4" w:space="0" w:color="7F7F7F"/>
        </w:tblBorders>
        <w:tblLook w:val="04A0" w:firstRow="1" w:lastRow="0" w:firstColumn="1" w:lastColumn="0" w:noHBand="0" w:noVBand="1"/>
      </w:tblPr>
      <w:tblGrid>
        <w:gridCol w:w="9576"/>
      </w:tblGrid>
      <w:tr w:rsidR="00FE2DEA" w14:paraId="0ABCBA44" w14:textId="77777777">
        <w:tc>
          <w:tcPr>
            <w:tcW w:w="9576" w:type="dxa"/>
          </w:tcPr>
          <w:p w14:paraId="6B3FD434" w14:textId="77777777" w:rsidR="00FE2DEA" w:rsidRDefault="00FE2DEA">
            <w:pPr>
              <w:pStyle w:val="En-ttepremirepage"/>
              <w:pBdr>
                <w:bottom w:val="none" w:sz="0" w:space="0" w:color="auto"/>
              </w:pBdr>
              <w:spacing w:after="0" w:line="240" w:lineRule="auto"/>
              <w:rPr>
                <w:color w:val="9FB8CD" w:themeColor="accent2"/>
              </w:rPr>
            </w:pPr>
          </w:p>
        </w:tc>
      </w:tr>
    </w:tbl>
    <w:sdt>
      <w:sdtPr>
        <w:alias w:val="Nom du C.V."/>
        <w:tag w:val="Nom du C.V."/>
        <w:id w:val="2142538285"/>
        <w:placeholder>
          <w:docPart w:val="9EB0026CE8B2443095E41FB7F277AA53"/>
        </w:placeholder>
        <w:docPartList>
          <w:docPartGallery w:val="Quick Parts"/>
          <w:docPartCategory w:val=" Nom du C.V."/>
        </w:docPartList>
      </w:sdtPr>
      <w:sdtContent>
        <w:p w14:paraId="445E2FC0" w14:textId="77777777" w:rsidR="00525F9D" w:rsidRDefault="00525F9D">
          <w:pPr>
            <w:pStyle w:val="Sansinterligne"/>
          </w:pPr>
        </w:p>
        <w:tbl>
          <w:tblPr>
            <w:tblW w:w="5000" w:type="pct"/>
            <w:jc w:val="center"/>
            <w:tblBorders>
              <w:top w:val="single" w:sz="6" w:space="0" w:color="9FB8CD" w:themeColor="accent2"/>
              <w:left w:val="single" w:sz="6" w:space="0" w:color="9FB8CD" w:themeColor="accent2"/>
              <w:bottom w:val="single" w:sz="6" w:space="0" w:color="9FB8CD" w:themeColor="accent2"/>
              <w:right w:val="single" w:sz="6" w:space="0" w:color="9FB8CD" w:themeColor="accent2"/>
              <w:insideH w:val="single" w:sz="6" w:space="0" w:color="9FB8CD" w:themeColor="accent2"/>
              <w:insideV w:val="single" w:sz="6" w:space="0" w:color="9FB8CD" w:themeColor="accent2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92"/>
            <w:gridCol w:w="10059"/>
          </w:tblGrid>
          <w:tr w:rsidR="00525F9D" w14:paraId="3AB39380" w14:textId="77777777" w:rsidTr="003608FB">
            <w:trPr>
              <w:trHeight w:val="1366"/>
              <w:jc w:val="center"/>
            </w:trPr>
            <w:tc>
              <w:tcPr>
                <w:tcW w:w="365" w:type="dxa"/>
                <w:shd w:val="clear" w:color="auto" w:fill="9FB8CD" w:themeFill="accent2"/>
              </w:tcPr>
              <w:p w14:paraId="6C5AB403" w14:textId="77777777" w:rsidR="00525F9D" w:rsidRDefault="00525F9D">
                <w:pPr>
                  <w:spacing w:after="0" w:line="240" w:lineRule="auto"/>
                </w:pPr>
              </w:p>
            </w:tc>
            <w:tc>
              <w:tcPr>
                <w:tcW w:w="9363" w:type="dxa"/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 w14:paraId="6EB8BA11" w14:textId="0CE455A1" w:rsidR="00525F9D" w:rsidRDefault="00525F9D">
                <w:pPr>
                  <w:pStyle w:val="Nom"/>
                </w:pPr>
                <w:r>
                  <w:rPr>
                    <w:color w:val="9FB8CD" w:themeColor="accent2"/>
                    <w:spacing w:val="10"/>
                  </w:rPr>
                  <w:sym w:font="Wingdings 3" w:char="F07D"/>
                </w:r>
                <w:sdt>
                  <w:sdtPr>
                    <w:id w:val="10979384"/>
                    <w:placeholder>
                      <w:docPart w:val="7F263643AD5D468E8B123EE9D0DBB53B"/>
                    </w:placeholder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t>Clémentine Guillaud</w:t>
                    </w:r>
                  </w:sdtContent>
                </w:sdt>
              </w:p>
              <w:p w14:paraId="3FC71C6E" w14:textId="2DAE8D06" w:rsidR="00525F9D" w:rsidRDefault="00B37115">
                <w:pPr>
                  <w:pStyle w:val="Textedadresse"/>
                  <w:spacing w:line="240" w:lineRule="auto"/>
                </w:pPr>
                <w:r>
                  <w:t>P</w:t>
                </w:r>
                <w:r w:rsidR="00625A76">
                  <w:t>romenade du Verger, 92130 Issy-les-Moulineaux</w:t>
                </w:r>
              </w:p>
              <w:p w14:paraId="549A8459" w14:textId="57937F7F" w:rsidR="00525F9D" w:rsidRDefault="00525F9D">
                <w:pPr>
                  <w:pStyle w:val="Textedadresse"/>
                  <w:spacing w:line="240" w:lineRule="auto"/>
                </w:pPr>
                <w:r>
                  <w:t xml:space="preserve">Téléphone : </w:t>
                </w:r>
                <w:r w:rsidR="004D5C89">
                  <w:t>0768367664</w:t>
                </w:r>
              </w:p>
              <w:p w14:paraId="46D422BF" w14:textId="0D598D8A" w:rsidR="00525F9D" w:rsidRDefault="00525F9D" w:rsidP="004D5C89">
                <w:pPr>
                  <w:pStyle w:val="Textedadresse"/>
                  <w:spacing w:before="240" w:line="240" w:lineRule="auto"/>
                </w:pPr>
                <w:r>
                  <w:t xml:space="preserve">Adresse de courrier : </w:t>
                </w:r>
                <w:r w:rsidR="004D5C89">
                  <w:t>clemglld@gmail.com</w:t>
                </w:r>
              </w:p>
              <w:p w14:paraId="5345E01D" w14:textId="13C6E271" w:rsidR="00525F9D" w:rsidRDefault="00525F9D" w:rsidP="00B37115">
                <w:pPr>
                  <w:pStyle w:val="Textedadresse"/>
                  <w:spacing w:line="240" w:lineRule="auto"/>
                  <w:jc w:val="left"/>
                  <w:rPr>
                    <w:sz w:val="24"/>
                  </w:rPr>
                </w:pPr>
              </w:p>
            </w:tc>
          </w:tr>
        </w:tbl>
        <w:p w14:paraId="3EFD6CE6" w14:textId="63C2D47A" w:rsidR="00FE2DEA" w:rsidRDefault="00000000">
          <w:pPr>
            <w:pStyle w:val="Sansinterligne"/>
          </w:pPr>
        </w:p>
      </w:sdtContent>
    </w:sdt>
    <w:p w14:paraId="1B479257" w14:textId="77777777" w:rsidR="00FE2DEA" w:rsidRDefault="00FE2DEA">
      <w:pPr>
        <w:pStyle w:val="Sansinterligne"/>
      </w:pPr>
    </w:p>
    <w:tbl>
      <w:tblPr>
        <w:tblW w:w="5000" w:type="pct"/>
        <w:jc w:val="center"/>
        <w:tblBorders>
          <w:top w:val="single" w:sz="6" w:space="0" w:color="AAB0C7" w:themeColor="accent1" w:themeTint="99"/>
          <w:left w:val="single" w:sz="6" w:space="0" w:color="AAB0C7" w:themeColor="accent1" w:themeTint="99"/>
          <w:bottom w:val="single" w:sz="6" w:space="0" w:color="AAB0C7" w:themeColor="accent1" w:themeTint="99"/>
          <w:right w:val="single" w:sz="6" w:space="0" w:color="AAB0C7" w:themeColor="accent1" w:themeTint="99"/>
          <w:insideH w:val="single" w:sz="6" w:space="0" w:color="AAB0C7" w:themeColor="accent1" w:themeTint="99"/>
          <w:insideV w:val="single" w:sz="6" w:space="0" w:color="AAB0C7" w:themeColor="accent1" w:themeTint="9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10086"/>
      </w:tblGrid>
      <w:tr w:rsidR="00FE2DEA" w14:paraId="04E5E055" w14:textId="77777777" w:rsidTr="007A53A1">
        <w:trPr>
          <w:trHeight w:val="18"/>
          <w:jc w:val="center"/>
        </w:trPr>
        <w:tc>
          <w:tcPr>
            <w:tcW w:w="365" w:type="dxa"/>
            <w:shd w:val="clear" w:color="auto" w:fill="AAB0C7" w:themeFill="accent1" w:themeFillTint="99"/>
          </w:tcPr>
          <w:p w14:paraId="23C5E4D4" w14:textId="77777777" w:rsidR="00FE2DEA" w:rsidRDefault="00FE2DEA">
            <w:pPr>
              <w:spacing w:after="0" w:line="240" w:lineRule="auto"/>
            </w:pPr>
          </w:p>
        </w:tc>
        <w:tc>
          <w:tcPr>
            <w:tcW w:w="0" w:type="auto"/>
            <w:tcMar>
              <w:top w:w="360" w:type="dxa"/>
              <w:left w:w="360" w:type="dxa"/>
              <w:bottom w:w="360" w:type="dxa"/>
              <w:right w:w="360" w:type="dxa"/>
            </w:tcMar>
          </w:tcPr>
          <w:p w14:paraId="3C39E7A9" w14:textId="4EFF4C1D" w:rsidR="00FE2DEA" w:rsidRDefault="00EE1AC2">
            <w:pPr>
              <w:pStyle w:val="Section"/>
            </w:pPr>
            <w:r>
              <w:t>Formation</w:t>
            </w:r>
          </w:p>
          <w:p w14:paraId="14790714" w14:textId="60A430C0" w:rsidR="00FE2DEA" w:rsidRDefault="00237BAE">
            <w:pPr>
              <w:pStyle w:val="Sous-section"/>
              <w:spacing w:after="0"/>
              <w:rPr>
                <w:b w:val="0"/>
              </w:rPr>
            </w:pPr>
            <w:r>
              <w:t>Licence de droit</w:t>
            </w:r>
            <w:r w:rsidR="007A53A1">
              <w:rPr>
                <w:b w:val="0"/>
              </w:rPr>
              <w:t xml:space="preserve"> (</w:t>
            </w:r>
            <w:r w:rsidR="00153169">
              <w:rPr>
                <w:b w:val="0"/>
              </w:rPr>
              <w:t xml:space="preserve">Sept. 2023 – </w:t>
            </w:r>
            <w:r w:rsidR="00DD22FB">
              <w:rPr>
                <w:b w:val="0"/>
              </w:rPr>
              <w:t>Juin</w:t>
            </w:r>
            <w:r w:rsidR="00D21DD4">
              <w:rPr>
                <w:b w:val="0"/>
              </w:rPr>
              <w:t xml:space="preserve"> 2026</w:t>
            </w:r>
            <w:r w:rsidR="007A53A1">
              <w:rPr>
                <w:b w:val="0"/>
              </w:rPr>
              <w:t>)</w:t>
            </w:r>
          </w:p>
          <w:p w14:paraId="02114517" w14:textId="4C9ED85A" w:rsidR="00FE2DEA" w:rsidRDefault="00153169">
            <w:pPr>
              <w:pStyle w:val="Listepuces"/>
              <w:numPr>
                <w:ilvl w:val="0"/>
                <w:numId w:val="1"/>
              </w:numPr>
              <w:spacing w:after="0" w:line="240" w:lineRule="auto"/>
            </w:pPr>
            <w:r>
              <w:t>Université Paris-Saclay, France</w:t>
            </w:r>
          </w:p>
          <w:p w14:paraId="7C87D220" w14:textId="77777777" w:rsidR="00153169" w:rsidRDefault="00153169" w:rsidP="00153169">
            <w:pPr>
              <w:pStyle w:val="Listepuces"/>
              <w:numPr>
                <w:ilvl w:val="0"/>
                <w:numId w:val="0"/>
              </w:numPr>
              <w:spacing w:after="0" w:line="240" w:lineRule="auto"/>
              <w:ind w:left="360" w:hanging="360"/>
            </w:pPr>
          </w:p>
          <w:p w14:paraId="6A038834" w14:textId="6D4148C3" w:rsidR="00153169" w:rsidRDefault="00153169" w:rsidP="00153169">
            <w:pPr>
              <w:pStyle w:val="Sous-section"/>
              <w:spacing w:after="0"/>
              <w:rPr>
                <w:b w:val="0"/>
              </w:rPr>
            </w:pPr>
            <w:r>
              <w:t>Baccalauréat</w:t>
            </w:r>
            <w:r>
              <w:rPr>
                <w:b w:val="0"/>
              </w:rPr>
              <w:t xml:space="preserve"> (Sept. 2020 – Juin 2023)</w:t>
            </w:r>
          </w:p>
          <w:p w14:paraId="248D1E91" w14:textId="6A809380" w:rsidR="00153169" w:rsidRDefault="00153169" w:rsidP="00153169">
            <w:pPr>
              <w:pStyle w:val="Listepuces"/>
              <w:numPr>
                <w:ilvl w:val="0"/>
                <w:numId w:val="1"/>
              </w:numPr>
              <w:spacing w:after="0" w:line="240" w:lineRule="auto"/>
            </w:pPr>
            <w:r>
              <w:t>Institut Notre-Dame de Meudon, France</w:t>
            </w:r>
          </w:p>
          <w:p w14:paraId="419AAEF7" w14:textId="1DCEC228" w:rsidR="00153169" w:rsidRDefault="00153169" w:rsidP="00153169">
            <w:pPr>
              <w:pStyle w:val="Listepuces"/>
              <w:numPr>
                <w:ilvl w:val="0"/>
                <w:numId w:val="0"/>
              </w:numPr>
              <w:spacing w:after="0" w:line="240" w:lineRule="auto"/>
            </w:pPr>
            <w:r>
              <w:t>Diplôme du Baccalauréat mention bien.</w:t>
            </w:r>
          </w:p>
          <w:p w14:paraId="7407CAFF" w14:textId="15EF283E" w:rsidR="00153169" w:rsidRDefault="00153169" w:rsidP="00153169">
            <w:pPr>
              <w:pStyle w:val="Listepuces"/>
              <w:numPr>
                <w:ilvl w:val="0"/>
                <w:numId w:val="0"/>
              </w:numPr>
              <w:spacing w:after="0" w:line="240" w:lineRule="auto"/>
              <w:ind w:left="360" w:hanging="360"/>
            </w:pPr>
            <w:r>
              <w:t>Spécialité</w:t>
            </w:r>
            <w:r w:rsidR="00DD22FB">
              <w:t>s</w:t>
            </w:r>
            <w:r>
              <w:t xml:space="preserve"> de terminale : Mathématique et SES. Spécialité de première : AMC.</w:t>
            </w:r>
          </w:p>
          <w:p w14:paraId="596FA078" w14:textId="47B5A02D" w:rsidR="00153169" w:rsidRDefault="00153169" w:rsidP="00153169">
            <w:pPr>
              <w:pStyle w:val="Listepuces"/>
              <w:numPr>
                <w:ilvl w:val="0"/>
                <w:numId w:val="0"/>
              </w:numPr>
              <w:spacing w:after="0" w:line="240" w:lineRule="auto"/>
              <w:ind w:left="360" w:hanging="360"/>
            </w:pPr>
            <w:r>
              <w:t>Option Arts plastiques.</w:t>
            </w:r>
          </w:p>
          <w:p w14:paraId="6B942705" w14:textId="77777777" w:rsidR="00FE2DEA" w:rsidRDefault="00FE2DEA">
            <w:pPr>
              <w:spacing w:after="0" w:line="240" w:lineRule="auto"/>
            </w:pPr>
          </w:p>
          <w:p w14:paraId="2DA9D658" w14:textId="3EF47651" w:rsidR="00FE2DEA" w:rsidRDefault="007A53A1">
            <w:pPr>
              <w:pStyle w:val="Section"/>
              <w:spacing w:after="0"/>
            </w:pPr>
            <w:r>
              <w:t>Expérience</w:t>
            </w:r>
            <w:r w:rsidR="00625A76">
              <w:t>s</w:t>
            </w:r>
          </w:p>
          <w:p w14:paraId="6F47B0C3" w14:textId="6EB82D41" w:rsidR="00EE1AC2" w:rsidRDefault="00EE1AC2" w:rsidP="00EE1AC2">
            <w:pPr>
              <w:pStyle w:val="Sous-section"/>
              <w:spacing w:after="0"/>
              <w:rPr>
                <w:rStyle w:val="Textesous-sectionDate"/>
              </w:rPr>
            </w:pPr>
            <w:r>
              <w:rPr>
                <w:rStyle w:val="Textesous-sectionDate"/>
                <w:b/>
              </w:rPr>
              <w:t>Aide aux devoirs</w:t>
            </w:r>
            <w:r w:rsidR="00867951">
              <w:rPr>
                <w:rStyle w:val="Textesous-sectionDate"/>
              </w:rPr>
              <w:t xml:space="preserve"> </w:t>
            </w:r>
            <w:r w:rsidR="00867951" w:rsidRPr="00867951">
              <w:rPr>
                <w:rStyle w:val="Textesous-sectionDate"/>
                <w:b/>
                <w:bCs/>
              </w:rPr>
              <w:t>–</w:t>
            </w:r>
            <w:r w:rsidR="00867951">
              <w:rPr>
                <w:rStyle w:val="Textesous-sectionDate"/>
              </w:rPr>
              <w:t xml:space="preserve"> </w:t>
            </w:r>
            <w:r w:rsidR="00867951" w:rsidRPr="00867951">
              <w:rPr>
                <w:rStyle w:val="Textesous-sectionDate"/>
                <w:b/>
                <w:bCs/>
              </w:rPr>
              <w:t>ASTI</w:t>
            </w:r>
            <w:r w:rsidR="00867951">
              <w:rPr>
                <w:rStyle w:val="Textesous-sectionDate"/>
              </w:rPr>
              <w:t xml:space="preserve"> </w:t>
            </w:r>
            <w:r>
              <w:rPr>
                <w:rStyle w:val="Textesous-sectionDate"/>
              </w:rPr>
              <w:t>(Sept. 2021 – Juin 2022)</w:t>
            </w:r>
          </w:p>
          <w:p w14:paraId="735FC6CD" w14:textId="0EFE34FD" w:rsidR="00867951" w:rsidRPr="00ED7E06" w:rsidRDefault="00ED17B0" w:rsidP="00625A76">
            <w:pPr>
              <w:pStyle w:val="Listepuces"/>
            </w:pPr>
            <w:r w:rsidRPr="00ED7E06">
              <w:t xml:space="preserve">Suivi des </w:t>
            </w:r>
            <w:r w:rsidR="002B3171" w:rsidRPr="00ED7E06">
              <w:t>devoirs</w:t>
            </w:r>
            <w:r w:rsidRPr="00ED7E06">
              <w:t xml:space="preserve"> </w:t>
            </w:r>
            <w:r w:rsidR="002B3171" w:rsidRPr="00ED7E06">
              <w:t xml:space="preserve">d’élèves de primaire et collège </w:t>
            </w:r>
          </w:p>
          <w:p w14:paraId="6DB35150" w14:textId="034565D2" w:rsidR="008819EB" w:rsidRPr="00ED7E06" w:rsidRDefault="008819EB" w:rsidP="00625A76">
            <w:pPr>
              <w:pStyle w:val="Listepuces"/>
            </w:pPr>
            <w:r w:rsidRPr="00ED7E06">
              <w:t xml:space="preserve">Accompagnement </w:t>
            </w:r>
            <w:r w:rsidR="003B54F3" w:rsidRPr="00ED7E06">
              <w:t>des élèves</w:t>
            </w:r>
          </w:p>
          <w:p w14:paraId="6BF1BD41" w14:textId="6C24D4BF" w:rsidR="003B54F3" w:rsidRDefault="003B54F3" w:rsidP="00625A76">
            <w:pPr>
              <w:pStyle w:val="Listepuces"/>
            </w:pPr>
            <w:r w:rsidRPr="00ED7E06">
              <w:t>Correction des devoirs des élèves</w:t>
            </w:r>
          </w:p>
          <w:p w14:paraId="3AA58966" w14:textId="77777777" w:rsidR="00625A76" w:rsidRPr="006E285A" w:rsidRDefault="00625A76" w:rsidP="00625A76">
            <w:pPr>
              <w:pStyle w:val="Sous-section"/>
              <w:spacing w:after="0"/>
              <w:rPr>
                <w:b w:val="0"/>
                <w:szCs w:val="18"/>
              </w:rPr>
            </w:pPr>
            <w:r>
              <w:rPr>
                <w:rStyle w:val="Textesous-sectionDate"/>
                <w:b/>
                <w:bCs/>
              </w:rPr>
              <w:t xml:space="preserve">Stage – Idoine </w:t>
            </w:r>
            <w:r>
              <w:rPr>
                <w:rStyle w:val="Textesous-sectionDate"/>
              </w:rPr>
              <w:t>(Janv. 2019)</w:t>
            </w:r>
          </w:p>
          <w:p w14:paraId="7B94CF17" w14:textId="77777777" w:rsidR="00625A76" w:rsidRDefault="00625A76" w:rsidP="00625A76">
            <w:pPr>
              <w:pStyle w:val="Listepuces"/>
            </w:pPr>
            <w:r>
              <w:t xml:space="preserve">Création de </w:t>
            </w:r>
            <w:proofErr w:type="spellStart"/>
            <w:r>
              <w:t>moodboard</w:t>
            </w:r>
            <w:proofErr w:type="spellEnd"/>
          </w:p>
          <w:p w14:paraId="16D998AC" w14:textId="77777777" w:rsidR="00625A76" w:rsidRDefault="00625A76" w:rsidP="00625A76">
            <w:pPr>
              <w:pStyle w:val="Listepuces"/>
            </w:pPr>
            <w:proofErr w:type="spellStart"/>
            <w:r>
              <w:t>Sourcing</w:t>
            </w:r>
            <w:proofErr w:type="spellEnd"/>
            <w:r>
              <w:t xml:space="preserve"> de matériaux</w:t>
            </w:r>
          </w:p>
          <w:p w14:paraId="031104DE" w14:textId="581843FF" w:rsidR="00625A76" w:rsidRDefault="00625A76" w:rsidP="00625A76">
            <w:pPr>
              <w:pStyle w:val="Listepuces"/>
            </w:pPr>
            <w:r>
              <w:t xml:space="preserve">Utilisation de logiciels de modélisation d’intérieur </w:t>
            </w:r>
          </w:p>
          <w:p w14:paraId="23B797AC" w14:textId="77777777" w:rsidR="00625A76" w:rsidRPr="00625A76" w:rsidRDefault="00625A76" w:rsidP="00625A76">
            <w:pPr>
              <w:pStyle w:val="Listepuces"/>
              <w:numPr>
                <w:ilvl w:val="0"/>
                <w:numId w:val="0"/>
              </w:numPr>
              <w:ind w:left="360" w:hanging="360"/>
            </w:pPr>
          </w:p>
          <w:p w14:paraId="5F002BF6" w14:textId="7526C8C9" w:rsidR="00237BAE" w:rsidRDefault="00237BAE" w:rsidP="00237BAE">
            <w:pPr>
              <w:pStyle w:val="Section"/>
            </w:pPr>
            <w:r>
              <w:t>Langues</w:t>
            </w:r>
          </w:p>
          <w:p w14:paraId="040F6EBE" w14:textId="4B91DB89" w:rsidR="00153169" w:rsidRDefault="00153169" w:rsidP="00153169">
            <w:pPr>
              <w:pStyle w:val="Listepuces"/>
            </w:pPr>
            <w:r>
              <w:t>Français</w:t>
            </w:r>
            <w:r w:rsidR="00EE1AC2">
              <w:t> : Langue maternelle</w:t>
            </w:r>
          </w:p>
          <w:p w14:paraId="6708758D" w14:textId="03EB4B0C" w:rsidR="00153169" w:rsidRDefault="00153169" w:rsidP="00153169">
            <w:pPr>
              <w:pStyle w:val="Listepuces"/>
            </w:pPr>
            <w:r>
              <w:t>Anglais</w:t>
            </w:r>
            <w:r w:rsidR="00EE1AC2">
              <w:t> : B2</w:t>
            </w:r>
          </w:p>
          <w:p w14:paraId="5AA23173" w14:textId="4CD7B7D5" w:rsidR="00153169" w:rsidRDefault="00153169" w:rsidP="00153169">
            <w:pPr>
              <w:pStyle w:val="Listepuces"/>
            </w:pPr>
            <w:r>
              <w:t>Italien</w:t>
            </w:r>
            <w:r w:rsidR="00EE1AC2">
              <w:t> :</w:t>
            </w:r>
            <w:r w:rsidR="00ED7E06">
              <w:t xml:space="preserve"> </w:t>
            </w:r>
            <w:r w:rsidR="00EE1AC2">
              <w:t>A2</w:t>
            </w:r>
          </w:p>
          <w:p w14:paraId="4231F523" w14:textId="5A62B72F" w:rsidR="00237BAE" w:rsidRDefault="00153169" w:rsidP="00237BAE">
            <w:pPr>
              <w:pStyle w:val="Listepuces"/>
            </w:pPr>
            <w:r>
              <w:t>Allemand</w:t>
            </w:r>
            <w:r w:rsidR="00EE1AC2">
              <w:t> : A2</w:t>
            </w:r>
          </w:p>
          <w:p w14:paraId="09235F08" w14:textId="77777777" w:rsidR="00F90CDD" w:rsidRDefault="00F90CDD" w:rsidP="00F90CDD">
            <w:pPr>
              <w:pStyle w:val="Listepuces"/>
              <w:numPr>
                <w:ilvl w:val="0"/>
                <w:numId w:val="0"/>
              </w:numPr>
              <w:ind w:left="360" w:hanging="360"/>
            </w:pPr>
          </w:p>
          <w:p w14:paraId="7C1A6AA8" w14:textId="77777777" w:rsidR="00F90CDD" w:rsidRDefault="00F90CDD" w:rsidP="00F90CDD">
            <w:pPr>
              <w:pStyle w:val="Section"/>
            </w:pPr>
            <w:r>
              <w:t>Compétences</w:t>
            </w:r>
          </w:p>
          <w:p w14:paraId="1C7AA845" w14:textId="77777777" w:rsidR="00F90CDD" w:rsidRDefault="00F90CDD" w:rsidP="00F90CDD">
            <w:pPr>
              <w:pStyle w:val="Listepuces"/>
            </w:pPr>
            <w:r>
              <w:t>Gestion du stress</w:t>
            </w:r>
          </w:p>
          <w:p w14:paraId="28960EA6" w14:textId="77777777" w:rsidR="00F90CDD" w:rsidRDefault="00F90CDD" w:rsidP="00F90CDD">
            <w:pPr>
              <w:pStyle w:val="Listepuces"/>
            </w:pPr>
            <w:r>
              <w:t>Motivée</w:t>
            </w:r>
          </w:p>
          <w:p w14:paraId="1FBCB6E5" w14:textId="64825161" w:rsidR="00F90CDD" w:rsidRDefault="008A3864" w:rsidP="00F90CDD">
            <w:pPr>
              <w:pStyle w:val="Listepuces"/>
            </w:pPr>
            <w:r>
              <w:t xml:space="preserve">Capacité d’adaptation </w:t>
            </w:r>
          </w:p>
          <w:p w14:paraId="149F77C2" w14:textId="1D2F49BD" w:rsidR="008A3864" w:rsidRDefault="00625A76" w:rsidP="00F90CDD">
            <w:pPr>
              <w:pStyle w:val="Listepuces"/>
            </w:pPr>
            <w:r>
              <w:t xml:space="preserve">Réactive </w:t>
            </w:r>
          </w:p>
          <w:p w14:paraId="55342BBE" w14:textId="4E074F9B" w:rsidR="00ED7E06" w:rsidRDefault="00625A76" w:rsidP="00625A76">
            <w:pPr>
              <w:pStyle w:val="Listepuces"/>
            </w:pPr>
            <w:r>
              <w:t>Avenante</w:t>
            </w:r>
          </w:p>
          <w:p w14:paraId="6D6F2EC4" w14:textId="77777777" w:rsidR="00625A76" w:rsidRPr="00237BAE" w:rsidRDefault="00625A76" w:rsidP="00625A76">
            <w:pPr>
              <w:pStyle w:val="Listepuces"/>
              <w:numPr>
                <w:ilvl w:val="0"/>
                <w:numId w:val="0"/>
              </w:numPr>
              <w:ind w:left="360"/>
            </w:pPr>
          </w:p>
          <w:p w14:paraId="7BB55DF0" w14:textId="2EA5F9D4" w:rsidR="00153169" w:rsidRDefault="00153169" w:rsidP="00153169">
            <w:pPr>
              <w:pStyle w:val="Section"/>
            </w:pPr>
            <w:r>
              <w:t xml:space="preserve">Centres d’intérêts </w:t>
            </w:r>
          </w:p>
          <w:p w14:paraId="46108AB7" w14:textId="77777777" w:rsidR="00EE1AC2" w:rsidRDefault="00EE1AC2" w:rsidP="00EE1AC2">
            <w:pPr>
              <w:pStyle w:val="Listepuces"/>
            </w:pPr>
            <w:r>
              <w:t xml:space="preserve">Karaté artistique </w:t>
            </w:r>
          </w:p>
          <w:p w14:paraId="436A5F2D" w14:textId="780F937B" w:rsidR="008A3864" w:rsidRDefault="008A3864" w:rsidP="00EE1AC2">
            <w:pPr>
              <w:pStyle w:val="Listepuces"/>
            </w:pPr>
            <w:r>
              <w:t>Lecture</w:t>
            </w:r>
          </w:p>
          <w:p w14:paraId="75F0DCD3" w14:textId="6EA31A20" w:rsidR="00EE1AC2" w:rsidRDefault="00EE1AC2" w:rsidP="00EE1AC2">
            <w:pPr>
              <w:pStyle w:val="Listepuces"/>
            </w:pPr>
            <w:r>
              <w:t xml:space="preserve">Voyage </w:t>
            </w:r>
          </w:p>
          <w:p w14:paraId="434BE3E0" w14:textId="12D77127" w:rsidR="00F90CDD" w:rsidRDefault="008A3864" w:rsidP="00EE1AC2">
            <w:pPr>
              <w:pStyle w:val="Listepuces"/>
            </w:pPr>
            <w:r>
              <w:t>Expositions artistiques</w:t>
            </w:r>
          </w:p>
          <w:p w14:paraId="34547B92" w14:textId="3357A7DE" w:rsidR="00EE1AC2" w:rsidRDefault="00EE1AC2" w:rsidP="00EE1AC2">
            <w:pPr>
              <w:pStyle w:val="Listepuces"/>
              <w:numPr>
                <w:ilvl w:val="0"/>
                <w:numId w:val="0"/>
              </w:numPr>
            </w:pPr>
          </w:p>
          <w:p w14:paraId="663B1D74" w14:textId="7FD07FDF" w:rsidR="00237BAE" w:rsidRDefault="00237BAE" w:rsidP="00153169">
            <w:pPr>
              <w:pStyle w:val="Listepuces"/>
              <w:numPr>
                <w:ilvl w:val="0"/>
                <w:numId w:val="0"/>
              </w:numPr>
              <w:spacing w:after="0" w:line="240" w:lineRule="auto"/>
            </w:pPr>
          </w:p>
        </w:tc>
      </w:tr>
    </w:tbl>
    <w:tbl>
      <w:tblPr>
        <w:tblpPr w:leftFromText="187" w:rightFromText="187" w:tblpYSpec="bottom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FE2DEA" w14:paraId="69537F0A" w14:textId="77777777">
        <w:trPr>
          <w:trHeight w:val="576"/>
        </w:trPr>
        <w:tc>
          <w:tcPr>
            <w:tcW w:w="9576" w:type="dxa"/>
          </w:tcPr>
          <w:p w14:paraId="01DBD3A8" w14:textId="77777777" w:rsidR="00FE2DEA" w:rsidRDefault="00FE2DEA">
            <w:pPr>
              <w:spacing w:after="0" w:line="240" w:lineRule="auto"/>
            </w:pPr>
          </w:p>
        </w:tc>
      </w:tr>
    </w:tbl>
    <w:p w14:paraId="433D8684" w14:textId="77777777" w:rsidR="00FE2DEA" w:rsidRDefault="00FE2DEA"/>
    <w:p w14:paraId="2A5E454E" w14:textId="77777777" w:rsidR="00FE2DEA" w:rsidRDefault="00FE2DEA"/>
    <w:sectPr w:rsidR="00FE2DEA" w:rsidSect="00FD3435">
      <w:headerReference w:type="even" r:id="rId8"/>
      <w:headerReference w:type="default" r:id="rId9"/>
      <w:footerReference w:type="even" r:id="rId10"/>
      <w:footerReference w:type="default" r:id="rId11"/>
      <w:pgSz w:w="11907" w:h="16839"/>
      <w:pgMar w:top="720" w:right="720" w:bottom="720" w:left="72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B082D" w14:textId="77777777" w:rsidR="00FD3435" w:rsidRDefault="00FD3435">
      <w:pPr>
        <w:spacing w:after="0" w:line="240" w:lineRule="auto"/>
      </w:pPr>
      <w:r>
        <w:separator/>
      </w:r>
    </w:p>
  </w:endnote>
  <w:endnote w:type="continuationSeparator" w:id="0">
    <w:p w14:paraId="58CC77EA" w14:textId="77777777" w:rsidR="00FD3435" w:rsidRDefault="00FD3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39CDE" w14:textId="77777777" w:rsidR="00FE2DEA" w:rsidRDefault="007A53A1">
    <w:pPr>
      <w:pStyle w:val="Pieddepagegauche"/>
    </w:pPr>
    <w:r>
      <w:rPr>
        <w:color w:val="CEDBE6" w:themeColor="accent2" w:themeTint="80"/>
      </w:rPr>
      <w:sym w:font="Wingdings 3" w:char="F07D"/>
    </w:r>
    <w:r>
      <w:t xml:space="preserve"> Page </w:t>
    </w:r>
    <w:r>
      <w:fldChar w:fldCharType="begin"/>
    </w:r>
    <w:r>
      <w:instrText>PAGE  \* Arabic  \* MERGEFORMAT</w:instrText>
    </w:r>
    <w:r>
      <w:fldChar w:fldCharType="separate"/>
    </w:r>
    <w:r>
      <w:t>2</w:t>
    </w:r>
    <w:r>
      <w:fldChar w:fldCharType="end"/>
    </w:r>
    <w:r>
      <w:t xml:space="preserve"> | </w:t>
    </w:r>
    <w:sdt>
      <w:sdtPr>
        <w:id w:val="121446346"/>
        <w:showingPlcHdr/>
        <w:text/>
      </w:sdtPr>
      <w:sdtContent>
        <w:r>
          <w:t>[Votre n° de téléphone]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0CCD4" w14:textId="77777777" w:rsidR="00FE2DEA" w:rsidRDefault="007A53A1">
    <w:pPr>
      <w:pStyle w:val="Pieddepagedroit"/>
    </w:pPr>
    <w:r>
      <w:rPr>
        <w:color w:val="CEDBE6" w:themeColor="accent2" w:themeTint="80"/>
      </w:rPr>
      <w:sym w:font="Wingdings 3" w:char="F07D"/>
    </w:r>
    <w:r>
      <w:t xml:space="preserve"> Page </w:t>
    </w:r>
    <w:r>
      <w:fldChar w:fldCharType="begin"/>
    </w:r>
    <w:r>
      <w:instrText>PAGE  \* Arabic  \* MERGEFORMAT</w:instrText>
    </w:r>
    <w:r>
      <w:fldChar w:fldCharType="separate"/>
    </w:r>
    <w:r>
      <w:t>3</w:t>
    </w:r>
    <w:r>
      <w:fldChar w:fldCharType="end"/>
    </w:r>
    <w:r>
      <w:t xml:space="preserve"> | </w:t>
    </w:r>
    <w:sdt>
      <w:sdtPr>
        <w:id w:val="121446365"/>
        <w:temporary/>
        <w:showingPlcHdr/>
        <w:text/>
      </w:sdtPr>
      <w:sdtContent>
        <w:r>
          <w:t>[Votre adresse de courrier]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E14B8" w14:textId="77777777" w:rsidR="00FD3435" w:rsidRDefault="00FD3435">
      <w:pPr>
        <w:spacing w:after="0" w:line="240" w:lineRule="auto"/>
      </w:pPr>
      <w:r>
        <w:separator/>
      </w:r>
    </w:p>
  </w:footnote>
  <w:footnote w:type="continuationSeparator" w:id="0">
    <w:p w14:paraId="0147F920" w14:textId="77777777" w:rsidR="00FD3435" w:rsidRDefault="00FD3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3C699" w14:textId="1B9B30C8" w:rsidR="00FE2DEA" w:rsidRDefault="007A53A1">
    <w:pPr>
      <w:pStyle w:val="En-ttegauche"/>
      <w:jc w:val="right"/>
    </w:pPr>
    <w:r>
      <w:rPr>
        <w:color w:val="CEDBE6" w:themeColor="accent2" w:themeTint="80"/>
      </w:rPr>
      <w:sym w:font="Wingdings 3" w:char="F07D"/>
    </w:r>
    <w:r>
      <w:t xml:space="preserve"> C.V. : </w:t>
    </w:r>
    <w:sdt>
      <w:sdtPr>
        <w:id w:val="176770587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DE3089">
          <w:t>Clémentine Guillaud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E456A" w14:textId="455592FF" w:rsidR="00FE2DEA" w:rsidRDefault="007A53A1">
    <w:pPr>
      <w:pStyle w:val="En-ttedroit"/>
      <w:jc w:val="left"/>
    </w:pPr>
    <w:r>
      <w:rPr>
        <w:color w:val="CEDBE6" w:themeColor="accent2" w:themeTint="80"/>
      </w:rPr>
      <w:sym w:font="Wingdings 3" w:char="F07D"/>
    </w:r>
    <w:r>
      <w:t xml:space="preserve"> C.V. : </w:t>
    </w:r>
    <w:sdt>
      <w:sdtPr>
        <w:id w:val="176939009"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r w:rsidR="00DE3089">
          <w:t>Clémentine Guillaud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DE2132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FB8AC5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9C04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4EA9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F0C434A"/>
    <w:lvl w:ilvl="0">
      <w:start w:val="1"/>
      <w:numFmt w:val="bullet"/>
      <w:pStyle w:val="Listepuces5"/>
      <w:lvlText w:val=""/>
      <w:lvlJc w:val="left"/>
      <w:pPr>
        <w:ind w:left="1800" w:hanging="360"/>
      </w:pPr>
      <w:rPr>
        <w:rFonts w:ascii="Symbol" w:hAnsi="Symbol" w:hint="default"/>
        <w:color w:val="9FB8CD" w:themeColor="accent2"/>
      </w:rPr>
    </w:lvl>
  </w:abstractNum>
  <w:abstractNum w:abstractNumId="5" w15:restartNumberingAfterBreak="0">
    <w:nsid w:val="FFFFFF81"/>
    <w:multiLevelType w:val="singleLevel"/>
    <w:tmpl w:val="78B8BCEC"/>
    <w:lvl w:ilvl="0">
      <w:start w:val="1"/>
      <w:numFmt w:val="bullet"/>
      <w:pStyle w:val="Listepuces4"/>
      <w:lvlText w:val=""/>
      <w:lvlJc w:val="left"/>
      <w:pPr>
        <w:ind w:left="1440" w:hanging="360"/>
      </w:pPr>
      <w:rPr>
        <w:rFonts w:ascii="Symbol" w:hAnsi="Symbol" w:hint="default"/>
        <w:outline w:val="0"/>
        <w:emboss w:val="0"/>
        <w:imprint w:val="0"/>
        <w:color w:val="628BAD" w:themeColor="accent2" w:themeShade="BF"/>
      </w:rPr>
    </w:lvl>
  </w:abstractNum>
  <w:abstractNum w:abstractNumId="6" w15:restartNumberingAfterBreak="0">
    <w:nsid w:val="FFFFFF82"/>
    <w:multiLevelType w:val="singleLevel"/>
    <w:tmpl w:val="3D9E3420"/>
    <w:lvl w:ilvl="0">
      <w:start w:val="1"/>
      <w:numFmt w:val="bullet"/>
      <w:pStyle w:val="Listepuces3"/>
      <w:lvlText w:val=""/>
      <w:lvlJc w:val="left"/>
      <w:pPr>
        <w:ind w:left="1080" w:hanging="360"/>
      </w:pPr>
      <w:rPr>
        <w:rFonts w:ascii="Wingdings 3" w:hAnsi="Wingdings 3" w:hint="default"/>
        <w:color w:val="808080" w:themeColor="background1" w:themeShade="80"/>
      </w:rPr>
    </w:lvl>
  </w:abstractNum>
  <w:abstractNum w:abstractNumId="7" w15:restartNumberingAfterBreak="0">
    <w:nsid w:val="FFFFFF83"/>
    <w:multiLevelType w:val="singleLevel"/>
    <w:tmpl w:val="5B846FA6"/>
    <w:lvl w:ilvl="0">
      <w:start w:val="1"/>
      <w:numFmt w:val="bullet"/>
      <w:pStyle w:val="Listepuces2"/>
      <w:lvlText w:val=""/>
      <w:lvlJc w:val="left"/>
      <w:pPr>
        <w:ind w:left="720" w:hanging="360"/>
      </w:pPr>
      <w:rPr>
        <w:rFonts w:ascii="Wingdings 3" w:hAnsi="Wingdings 3" w:hint="default"/>
        <w:color w:val="9FB8CD" w:themeColor="accent2"/>
      </w:rPr>
    </w:lvl>
  </w:abstractNum>
  <w:abstractNum w:abstractNumId="8" w15:restartNumberingAfterBreak="0">
    <w:nsid w:val="FFFFFF88"/>
    <w:multiLevelType w:val="singleLevel"/>
    <w:tmpl w:val="54E8A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2006EA"/>
    <w:lvl w:ilvl="0">
      <w:start w:val="1"/>
      <w:numFmt w:val="bullet"/>
      <w:pStyle w:val="Listepuces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abstractNum w:abstractNumId="10" w15:restartNumberingAfterBreak="0">
    <w:nsid w:val="54464E6B"/>
    <w:multiLevelType w:val="hybridMultilevel"/>
    <w:tmpl w:val="15FE36A4"/>
    <w:lvl w:ilvl="0" w:tplc="C43CB92A">
      <w:start w:val="1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689838">
    <w:abstractNumId w:val="9"/>
  </w:num>
  <w:num w:numId="2" w16cid:durableId="509443883">
    <w:abstractNumId w:val="7"/>
  </w:num>
  <w:num w:numId="3" w16cid:durableId="2011634830">
    <w:abstractNumId w:val="6"/>
  </w:num>
  <w:num w:numId="4" w16cid:durableId="1843465994">
    <w:abstractNumId w:val="5"/>
  </w:num>
  <w:num w:numId="5" w16cid:durableId="1171986152">
    <w:abstractNumId w:val="4"/>
  </w:num>
  <w:num w:numId="6" w16cid:durableId="1624384783">
    <w:abstractNumId w:val="8"/>
  </w:num>
  <w:num w:numId="7" w16cid:durableId="1495875628">
    <w:abstractNumId w:val="3"/>
  </w:num>
  <w:num w:numId="8" w16cid:durableId="1722556037">
    <w:abstractNumId w:val="2"/>
  </w:num>
  <w:num w:numId="9" w16cid:durableId="881482804">
    <w:abstractNumId w:val="1"/>
  </w:num>
  <w:num w:numId="10" w16cid:durableId="1972707903">
    <w:abstractNumId w:val="0"/>
  </w:num>
  <w:num w:numId="11" w16cid:durableId="373509598">
    <w:abstractNumId w:val="9"/>
  </w:num>
  <w:num w:numId="12" w16cid:durableId="1137067261">
    <w:abstractNumId w:val="7"/>
  </w:num>
  <w:num w:numId="13" w16cid:durableId="1558783455">
    <w:abstractNumId w:val="6"/>
  </w:num>
  <w:num w:numId="14" w16cid:durableId="1996183303">
    <w:abstractNumId w:val="5"/>
  </w:num>
  <w:num w:numId="15" w16cid:durableId="1137378068">
    <w:abstractNumId w:val="4"/>
  </w:num>
  <w:num w:numId="16" w16cid:durableId="188417809">
    <w:abstractNumId w:val="9"/>
  </w:num>
  <w:num w:numId="17" w16cid:durableId="462619216">
    <w:abstractNumId w:val="7"/>
  </w:num>
  <w:num w:numId="18" w16cid:durableId="2015691350">
    <w:abstractNumId w:val="6"/>
  </w:num>
  <w:num w:numId="19" w16cid:durableId="2091927455">
    <w:abstractNumId w:val="5"/>
  </w:num>
  <w:num w:numId="20" w16cid:durableId="819885032">
    <w:abstractNumId w:val="4"/>
  </w:num>
  <w:num w:numId="21" w16cid:durableId="1410423465">
    <w:abstractNumId w:val="9"/>
  </w:num>
  <w:num w:numId="22" w16cid:durableId="316343674">
    <w:abstractNumId w:val="7"/>
  </w:num>
  <w:num w:numId="23" w16cid:durableId="1832746992">
    <w:abstractNumId w:val="6"/>
  </w:num>
  <w:num w:numId="24" w16cid:durableId="464203330">
    <w:abstractNumId w:val="5"/>
  </w:num>
  <w:num w:numId="25" w16cid:durableId="1092436322">
    <w:abstractNumId w:val="4"/>
  </w:num>
  <w:num w:numId="26" w16cid:durableId="258802736">
    <w:abstractNumId w:val="9"/>
  </w:num>
  <w:num w:numId="27" w16cid:durableId="2016878702">
    <w:abstractNumId w:val="7"/>
  </w:num>
  <w:num w:numId="28" w16cid:durableId="1644040227">
    <w:abstractNumId w:val="6"/>
  </w:num>
  <w:num w:numId="29" w16cid:durableId="187108119">
    <w:abstractNumId w:val="5"/>
  </w:num>
  <w:num w:numId="30" w16cid:durableId="151917339">
    <w:abstractNumId w:val="4"/>
  </w:num>
  <w:num w:numId="31" w16cid:durableId="1609312370">
    <w:abstractNumId w:val="10"/>
  </w:num>
  <w:num w:numId="32" w16cid:durableId="860625051">
    <w:abstractNumId w:val="9"/>
  </w:num>
  <w:num w:numId="33" w16cid:durableId="928200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removeDateAndTime/>
  <w:proofState w:spelling="clean" w:grammar="clean"/>
  <w:attachedTemplate r:id="rId1"/>
  <w:styleLockQFSet/>
  <w:defaultTabStop w:val="720"/>
  <w:hyphenationZone w:val="425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089"/>
    <w:rsid w:val="00153169"/>
    <w:rsid w:val="00237BAE"/>
    <w:rsid w:val="0028597F"/>
    <w:rsid w:val="00296708"/>
    <w:rsid w:val="002B3171"/>
    <w:rsid w:val="003608FB"/>
    <w:rsid w:val="003B54F3"/>
    <w:rsid w:val="004D5C89"/>
    <w:rsid w:val="00525F9D"/>
    <w:rsid w:val="00625A76"/>
    <w:rsid w:val="006D265C"/>
    <w:rsid w:val="006E285A"/>
    <w:rsid w:val="007A53A1"/>
    <w:rsid w:val="00867951"/>
    <w:rsid w:val="008819EB"/>
    <w:rsid w:val="008A3864"/>
    <w:rsid w:val="0095136E"/>
    <w:rsid w:val="00A170FA"/>
    <w:rsid w:val="00B37115"/>
    <w:rsid w:val="00B45705"/>
    <w:rsid w:val="00C23012"/>
    <w:rsid w:val="00CF5078"/>
    <w:rsid w:val="00D21DD4"/>
    <w:rsid w:val="00DA732A"/>
    <w:rsid w:val="00DD22FB"/>
    <w:rsid w:val="00DE3089"/>
    <w:rsid w:val="00ED17B0"/>
    <w:rsid w:val="00ED7E06"/>
    <w:rsid w:val="00EE1AC2"/>
    <w:rsid w:val="00F90CDD"/>
    <w:rsid w:val="00FD3435"/>
    <w:rsid w:val="00FE12BD"/>
    <w:rsid w:val="00FE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7D9FC"/>
  <w15:docId w15:val="{6C098F9E-93F9-4391-A5FB-87E4B06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  <w:color w:val="000000" w:themeColor="text1"/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semiHidden/>
    <w:unhideWhenUsed/>
    <w:pPr>
      <w:pBdr>
        <w:top w:val="single" w:sz="6" w:space="1" w:color="9FB8CD" w:themeColor="accent2"/>
        <w:left w:val="single" w:sz="6" w:space="1" w:color="9FB8CD" w:themeColor="accent2"/>
        <w:bottom w:val="single" w:sz="6" w:space="1" w:color="9FB8CD" w:themeColor="accent2"/>
        <w:right w:val="single" w:sz="6" w:space="1" w:color="9FB8CD" w:themeColor="accent2"/>
      </w:pBdr>
      <w:shd w:val="clear" w:color="auto" w:fill="9FB8CD" w:themeFill="accent2"/>
      <w:spacing w:before="300" w:after="40"/>
      <w:outlineLvl w:val="0"/>
    </w:pPr>
    <w:rPr>
      <w:rFonts w:asciiTheme="majorHAnsi" w:hAnsiTheme="majorHAnsi"/>
      <w:color w:val="FFFFFF" w:themeColor="background1"/>
      <w:spacing w:val="5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pPr>
      <w:pBdr>
        <w:top w:val="single" w:sz="6" w:space="1" w:color="9FB8CD" w:themeColor="accent2"/>
        <w:left w:val="single" w:sz="48" w:space="1" w:color="9FB8CD" w:themeColor="accent2"/>
        <w:bottom w:val="single" w:sz="6" w:space="1" w:color="9FB8CD" w:themeColor="accent2"/>
        <w:right w:val="single" w:sz="6" w:space="1" w:color="9FB8CD" w:themeColor="accent2"/>
      </w:pBdr>
      <w:spacing w:before="240" w:after="80"/>
      <w:ind w:left="144"/>
      <w:outlineLvl w:val="1"/>
    </w:pPr>
    <w:rPr>
      <w:rFonts w:asciiTheme="majorHAnsi" w:hAnsiTheme="majorHAnsi"/>
      <w:color w:val="628BAD" w:themeColor="accent2" w:themeShade="BF"/>
      <w:spacing w:val="5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pBdr>
        <w:top w:val="single" w:sz="6" w:space="1" w:color="A6A6A6" w:themeColor="background1" w:themeShade="A6"/>
        <w:left w:val="single" w:sz="48" w:space="1" w:color="A6A6A6" w:themeColor="background1" w:themeShade="A6"/>
        <w:bottom w:val="single" w:sz="6" w:space="1" w:color="A6A6A6" w:themeColor="background1" w:themeShade="A6"/>
        <w:right w:val="single" w:sz="6" w:space="1" w:color="A6A6A6" w:themeColor="background1" w:themeShade="A6"/>
      </w:pBdr>
      <w:spacing w:before="200" w:after="80"/>
      <w:ind w:left="144"/>
      <w:outlineLvl w:val="2"/>
    </w:pPr>
    <w:rPr>
      <w:rFonts w:asciiTheme="majorHAnsi" w:hAnsiTheme="majorHAnsi"/>
      <w:color w:val="595959" w:themeColor="text1" w:themeTint="A6"/>
      <w:spacing w:val="5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pPr>
      <w:pBdr>
        <w:bottom w:val="single" w:sz="6" w:space="1" w:color="A6A6A6" w:themeColor="background1" w:themeShade="A6"/>
      </w:pBdr>
      <w:spacing w:before="200" w:after="80"/>
      <w:outlineLvl w:val="3"/>
    </w:pPr>
    <w:rPr>
      <w:rFonts w:asciiTheme="majorHAnsi" w:hAnsiTheme="majorHAnsi"/>
      <w:color w:val="595959" w:themeColor="text1" w:themeTint="A6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pPr>
      <w:pBdr>
        <w:bottom w:val="dashed" w:sz="4" w:space="1" w:color="A6A6A6" w:themeColor="background1" w:themeShade="A6"/>
      </w:pBdr>
      <w:spacing w:before="200" w:after="80"/>
      <w:outlineLvl w:val="4"/>
    </w:pPr>
    <w:rPr>
      <w:rFonts w:asciiTheme="majorHAnsi" w:hAnsiTheme="majorHAnsi"/>
      <w:color w:val="404040" w:themeColor="text1" w:themeTint="BF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pPr>
      <w:spacing w:before="200" w:after="80"/>
      <w:outlineLvl w:val="5"/>
    </w:pPr>
    <w:rPr>
      <w:rFonts w:asciiTheme="majorHAnsi" w:hAnsiTheme="majorHAnsi"/>
      <w:b/>
      <w:color w:val="7F7F7F" w:themeColor="background1" w:themeShade="7F"/>
      <w:sz w:val="18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pPr>
      <w:spacing w:before="200" w:after="80"/>
      <w:outlineLvl w:val="6"/>
    </w:pPr>
    <w:rPr>
      <w:rFonts w:asciiTheme="majorHAnsi" w:hAnsiTheme="majorHAnsi"/>
      <w:b/>
      <w:i/>
      <w:color w:val="808080" w:themeColor="background1" w:themeShade="80"/>
      <w:sz w:val="18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pPr>
      <w:spacing w:before="200" w:after="80"/>
      <w:outlineLvl w:val="7"/>
    </w:pPr>
    <w:rPr>
      <w:rFonts w:asciiTheme="majorHAnsi" w:hAnsiTheme="majorHAnsi"/>
      <w:color w:val="9FB8CD" w:themeColor="accent2"/>
      <w:sz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pPr>
      <w:spacing w:before="200" w:after="80"/>
      <w:outlineLvl w:val="8"/>
    </w:pPr>
    <w:rPr>
      <w:rFonts w:asciiTheme="majorHAnsi" w:hAnsiTheme="majorHAnsi"/>
      <w:i/>
      <w:color w:val="9FB8CD" w:themeColor="accent2"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ansinterligne">
    <w:name w:val="No Spacing"/>
    <w:basedOn w:val="Normal"/>
    <w:link w:val="SansinterligneCar"/>
    <w:uiPriority w:val="99"/>
    <w:qFormat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cs="Times New Roman"/>
      <w:color w:val="000000" w:themeColor="text1"/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Pr>
      <w:rFonts w:cs="Times New Roman"/>
      <w:color w:val="000000" w:themeColor="text1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Tahoma" w:hAnsi="Tahoma" w:cs="Tahoma"/>
      <w:color w:val="000000" w:themeColor="text1"/>
      <w:sz w:val="16"/>
      <w:szCs w:val="16"/>
    </w:rPr>
  </w:style>
  <w:style w:type="paragraph" w:styleId="Listepuces">
    <w:name w:val="List Bullet"/>
    <w:basedOn w:val="Normal"/>
    <w:uiPriority w:val="36"/>
    <w:unhideWhenUsed/>
    <w:qFormat/>
    <w:pPr>
      <w:numPr>
        <w:numId w:val="26"/>
      </w:numPr>
      <w:spacing w:after="120"/>
      <w:contextualSpacing/>
    </w:pPr>
  </w:style>
  <w:style w:type="paragraph" w:customStyle="1" w:styleId="Section">
    <w:name w:val="Section"/>
    <w:basedOn w:val="Normal"/>
    <w:next w:val="Normal"/>
    <w:link w:val="Textesection"/>
    <w:uiPriority w:val="1"/>
    <w:qFormat/>
    <w:pPr>
      <w:spacing w:after="120" w:line="240" w:lineRule="auto"/>
      <w:contextualSpacing/>
    </w:pPr>
    <w:rPr>
      <w:rFonts w:asciiTheme="majorHAnsi" w:hAnsiTheme="majorHAnsi"/>
      <w:b/>
      <w:color w:val="9FB8CD" w:themeColor="accent2"/>
      <w:sz w:val="24"/>
    </w:rPr>
  </w:style>
  <w:style w:type="paragraph" w:customStyle="1" w:styleId="Sous-section">
    <w:name w:val="Sous-section"/>
    <w:basedOn w:val="Normal"/>
    <w:link w:val="Textesous-section"/>
    <w:uiPriority w:val="3"/>
    <w:qFormat/>
    <w:pPr>
      <w:spacing w:before="40" w:after="80" w:line="240" w:lineRule="auto"/>
    </w:pPr>
    <w:rPr>
      <w:rFonts w:asciiTheme="majorHAnsi" w:hAnsiTheme="majorHAnsi"/>
      <w:b/>
      <w:color w:val="727CA3" w:themeColor="accent1"/>
      <w:sz w:val="18"/>
    </w:rPr>
  </w:style>
  <w:style w:type="paragraph" w:styleId="Citation">
    <w:name w:val="Quote"/>
    <w:basedOn w:val="Normal"/>
    <w:link w:val="CitationCar"/>
    <w:uiPriority w:val="29"/>
    <w:qFormat/>
    <w:rPr>
      <w:i/>
      <w:color w:val="7F7F7F" w:themeColor="background1" w:themeShade="7F"/>
    </w:rPr>
  </w:style>
  <w:style w:type="character" w:customStyle="1" w:styleId="CitationCar">
    <w:name w:val="Citation Car"/>
    <w:basedOn w:val="Policepardfaut"/>
    <w:link w:val="Citation"/>
    <w:uiPriority w:val="29"/>
    <w:rPr>
      <w:rFonts w:cs="Times New Roman"/>
      <w:i/>
      <w:color w:val="7F7F7F" w:themeColor="background1" w:themeShade="7F"/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semiHidden/>
    <w:rPr>
      <w:rFonts w:asciiTheme="majorHAnsi" w:hAnsiTheme="majorHAnsi" w:cs="Times New Roman"/>
      <w:color w:val="628BAD" w:themeColor="accent2" w:themeShade="BF"/>
      <w:spacing w:val="5"/>
      <w:sz w:val="20"/>
      <w:szCs w:val="20"/>
    </w:rPr>
  </w:style>
  <w:style w:type="paragraph" w:customStyle="1" w:styleId="Nom">
    <w:name w:val="Nom"/>
    <w:basedOn w:val="Sansinterligne"/>
    <w:link w:val="Textenom"/>
    <w:uiPriority w:val="1"/>
    <w:qFormat/>
    <w:pPr>
      <w:jc w:val="right"/>
    </w:pPr>
    <w:rPr>
      <w:rFonts w:asciiTheme="majorHAnsi" w:hAnsiTheme="majorHAnsi"/>
      <w:color w:val="525A7D" w:themeColor="accent1" w:themeShade="BF"/>
      <w:sz w:val="40"/>
      <w:szCs w:val="40"/>
    </w:rPr>
  </w:style>
  <w:style w:type="paragraph" w:styleId="Listepuces2">
    <w:name w:val="List Bullet 2"/>
    <w:basedOn w:val="Normal"/>
    <w:uiPriority w:val="36"/>
    <w:semiHidden/>
    <w:unhideWhenUsed/>
    <w:qFormat/>
    <w:pPr>
      <w:numPr>
        <w:numId w:val="27"/>
      </w:numPr>
      <w:spacing w:after="120"/>
      <w:contextualSpacing/>
    </w:pPr>
  </w:style>
  <w:style w:type="character" w:styleId="Lienhypertexte">
    <w:name w:val="Hyperlink"/>
    <w:basedOn w:val="Policepardfaut"/>
    <w:uiPriority w:val="99"/>
    <w:semiHidden/>
    <w:unhideWhenUsed/>
    <w:rPr>
      <w:color w:val="B292CA" w:themeColor="hyperlink"/>
      <w:u w:val="single"/>
    </w:rPr>
  </w:style>
  <w:style w:type="character" w:styleId="Titredulivre">
    <w:name w:val="Book Title"/>
    <w:basedOn w:val="Policepardfaut"/>
    <w:uiPriority w:val="33"/>
    <w:qFormat/>
    <w:rPr>
      <w:rFonts w:asciiTheme="majorHAnsi" w:hAnsiTheme="majorHAnsi" w:cs="Times New Roman"/>
      <w:i/>
      <w:color w:val="8E736A" w:themeColor="accent6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pPr>
      <w:spacing w:after="0" w:line="240" w:lineRule="auto"/>
    </w:pPr>
    <w:rPr>
      <w:rFonts w:asciiTheme="majorHAnsi" w:hAnsiTheme="majorHAnsi"/>
      <w:bCs/>
      <w:color w:val="9FB8CD" w:themeColor="accent2"/>
      <w:sz w:val="16"/>
      <w:szCs w:val="16"/>
    </w:rPr>
  </w:style>
  <w:style w:type="character" w:styleId="Accentuation">
    <w:name w:val="Emphasis"/>
    <w:uiPriority w:val="20"/>
    <w:qFormat/>
    <w:rPr>
      <w:b/>
      <w:i/>
      <w:spacing w:val="0"/>
    </w:rPr>
  </w:style>
  <w:style w:type="character" w:customStyle="1" w:styleId="SansinterligneCar">
    <w:name w:val="Sans interligne Car"/>
    <w:basedOn w:val="Policepardfaut"/>
    <w:link w:val="Sansinterligne"/>
    <w:uiPriority w:val="99"/>
    <w:rPr>
      <w:rFonts w:cs="Times New Roman"/>
      <w:color w:val="000000" w:themeColor="text1"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semiHidden/>
    <w:rPr>
      <w:rFonts w:asciiTheme="majorHAnsi" w:hAnsiTheme="majorHAnsi" w:cs="Times New Roman"/>
      <w:color w:val="FFFFFF" w:themeColor="background1"/>
      <w:spacing w:val="5"/>
      <w:sz w:val="20"/>
      <w:szCs w:val="20"/>
      <w:shd w:val="clear" w:color="auto" w:fill="9FB8CD" w:themeFill="accent2"/>
    </w:rPr>
  </w:style>
  <w:style w:type="character" w:customStyle="1" w:styleId="Titre3Car">
    <w:name w:val="Titre 3 Car"/>
    <w:basedOn w:val="Policepardfaut"/>
    <w:link w:val="Titre3"/>
    <w:uiPriority w:val="9"/>
    <w:semiHidden/>
    <w:rPr>
      <w:rFonts w:asciiTheme="majorHAnsi" w:hAnsiTheme="majorHAnsi" w:cs="Times New Roman"/>
      <w:color w:val="595959" w:themeColor="text1" w:themeTint="A6"/>
      <w:spacing w:val="5"/>
      <w:sz w:val="20"/>
      <w:szCs w:val="20"/>
    </w:rPr>
  </w:style>
  <w:style w:type="character" w:customStyle="1" w:styleId="Titre4Car">
    <w:name w:val="Titre 4 Car"/>
    <w:basedOn w:val="Policepardfaut"/>
    <w:link w:val="Titre4"/>
    <w:uiPriority w:val="9"/>
    <w:semiHidden/>
    <w:rPr>
      <w:rFonts w:asciiTheme="majorHAnsi" w:hAnsiTheme="majorHAnsi" w:cs="Times New Roman"/>
      <w:color w:val="595959" w:themeColor="text1" w:themeTint="A6"/>
      <w:sz w:val="20"/>
    </w:rPr>
  </w:style>
  <w:style w:type="character" w:customStyle="1" w:styleId="Titre5Car">
    <w:name w:val="Titre 5 Car"/>
    <w:basedOn w:val="Policepardfaut"/>
    <w:link w:val="Titre5"/>
    <w:uiPriority w:val="9"/>
    <w:semiHidden/>
    <w:rPr>
      <w:rFonts w:asciiTheme="majorHAnsi" w:hAnsiTheme="majorHAnsi" w:cs="Times New Roman"/>
      <w:color w:val="404040" w:themeColor="text1" w:themeTint="BF"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semiHidden/>
    <w:rPr>
      <w:rFonts w:asciiTheme="majorHAnsi" w:hAnsiTheme="majorHAnsi" w:cs="Times New Roman"/>
      <w:b/>
      <w:color w:val="7F7F7F" w:themeColor="background1" w:themeShade="7F"/>
      <w:sz w:val="18"/>
      <w:szCs w:val="18"/>
    </w:rPr>
  </w:style>
  <w:style w:type="character" w:customStyle="1" w:styleId="Titre7Car">
    <w:name w:val="Titre 7 Car"/>
    <w:basedOn w:val="Policepardfaut"/>
    <w:link w:val="Titre7"/>
    <w:uiPriority w:val="9"/>
    <w:semiHidden/>
    <w:rPr>
      <w:rFonts w:asciiTheme="majorHAnsi" w:hAnsiTheme="majorHAnsi" w:cs="Times New Roman"/>
      <w:b/>
      <w:i/>
      <w:color w:val="808080" w:themeColor="background1" w:themeShade="80"/>
      <w:sz w:val="18"/>
      <w:szCs w:val="18"/>
    </w:rPr>
  </w:style>
  <w:style w:type="character" w:customStyle="1" w:styleId="Titre8Car">
    <w:name w:val="Titre 8 Car"/>
    <w:basedOn w:val="Policepardfaut"/>
    <w:link w:val="Titre8"/>
    <w:uiPriority w:val="9"/>
    <w:semiHidden/>
    <w:rPr>
      <w:rFonts w:asciiTheme="majorHAnsi" w:hAnsiTheme="majorHAnsi" w:cs="Times New Roman"/>
      <w:color w:val="9FB8CD" w:themeColor="accent2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Pr>
      <w:rFonts w:asciiTheme="majorHAnsi" w:hAnsiTheme="majorHAnsi" w:cs="Times New Roman"/>
      <w:i/>
      <w:color w:val="9FB8CD" w:themeColor="accent2"/>
      <w:sz w:val="18"/>
      <w:szCs w:val="18"/>
    </w:rPr>
  </w:style>
  <w:style w:type="character" w:styleId="Accentuationintense">
    <w:name w:val="Intense Emphasis"/>
    <w:basedOn w:val="Policepardfaut"/>
    <w:uiPriority w:val="21"/>
    <w:qFormat/>
    <w:rPr>
      <w:rFonts w:cs="Times New Roman"/>
      <w:b/>
      <w:i/>
      <w:color w:val="BAC737" w:themeColor="accent3" w:themeShade="BF"/>
      <w:sz w:val="20"/>
      <w:szCs w:val="20"/>
    </w:rPr>
  </w:style>
  <w:style w:type="paragraph" w:styleId="Citationintense">
    <w:name w:val="Intense Quote"/>
    <w:basedOn w:val="Normal"/>
    <w:link w:val="CitationintenseCar"/>
    <w:uiPriority w:val="30"/>
    <w:qFormat/>
    <w:pPr>
      <w:pBdr>
        <w:top w:val="single" w:sz="6" w:space="10" w:color="628BAD" w:themeColor="accent2" w:themeShade="BF"/>
        <w:left w:val="single" w:sz="6" w:space="10" w:color="628BAD" w:themeColor="accent2" w:themeShade="BF"/>
        <w:bottom w:val="single" w:sz="6" w:space="10" w:color="628BAD" w:themeColor="accent2" w:themeShade="BF"/>
        <w:right w:val="single" w:sz="6" w:space="10" w:color="628BAD" w:themeColor="accent2" w:themeShade="BF"/>
      </w:pBdr>
      <w:shd w:val="clear" w:color="auto" w:fill="9FB8CD" w:themeFill="accent2"/>
      <w:ind w:left="720" w:right="720"/>
      <w:jc w:val="center"/>
    </w:pPr>
    <w:rPr>
      <w:rFonts w:asciiTheme="majorHAnsi" w:hAnsiTheme="majorHAnsi"/>
      <w:i/>
      <w:color w:val="FFFFFF" w:themeColor="background1"/>
    </w:rPr>
  </w:style>
  <w:style w:type="character" w:customStyle="1" w:styleId="CitationintenseCar">
    <w:name w:val="Citation intense Car"/>
    <w:basedOn w:val="Policepardfaut"/>
    <w:link w:val="Citationintense"/>
    <w:uiPriority w:val="30"/>
    <w:rPr>
      <w:rFonts w:asciiTheme="majorHAnsi" w:hAnsiTheme="majorHAnsi" w:cs="Times New Roman"/>
      <w:i/>
      <w:color w:val="FFFFFF" w:themeColor="background1"/>
      <w:sz w:val="20"/>
      <w:szCs w:val="20"/>
      <w:shd w:val="clear" w:color="auto" w:fill="9FB8CD" w:themeFill="accent2"/>
    </w:rPr>
  </w:style>
  <w:style w:type="character" w:styleId="Rfrenceintense">
    <w:name w:val="Intense Reference"/>
    <w:basedOn w:val="Policepardfaut"/>
    <w:uiPriority w:val="32"/>
    <w:qFormat/>
    <w:rPr>
      <w:rFonts w:cs="Times New Roman"/>
      <w:b/>
      <w:color w:val="525A7D" w:themeColor="accent1" w:themeShade="BF"/>
      <w:sz w:val="20"/>
      <w:szCs w:val="20"/>
      <w:u w:val="single"/>
    </w:rPr>
  </w:style>
  <w:style w:type="paragraph" w:styleId="Listepuces3">
    <w:name w:val="List Bullet 3"/>
    <w:basedOn w:val="Normal"/>
    <w:uiPriority w:val="36"/>
    <w:semiHidden/>
    <w:unhideWhenUsed/>
    <w:qFormat/>
    <w:pPr>
      <w:numPr>
        <w:numId w:val="28"/>
      </w:numPr>
      <w:spacing w:after="120"/>
      <w:contextualSpacing/>
    </w:pPr>
  </w:style>
  <w:style w:type="paragraph" w:styleId="Listepuces4">
    <w:name w:val="List Bullet 4"/>
    <w:basedOn w:val="Normal"/>
    <w:uiPriority w:val="36"/>
    <w:semiHidden/>
    <w:unhideWhenUsed/>
    <w:qFormat/>
    <w:pPr>
      <w:numPr>
        <w:numId w:val="29"/>
      </w:numPr>
      <w:spacing w:after="120"/>
      <w:contextualSpacing/>
    </w:pPr>
  </w:style>
  <w:style w:type="paragraph" w:styleId="Listepuces5">
    <w:name w:val="List Bullet 5"/>
    <w:basedOn w:val="Normal"/>
    <w:uiPriority w:val="36"/>
    <w:semiHidden/>
    <w:unhideWhenUsed/>
    <w:qFormat/>
    <w:pPr>
      <w:numPr>
        <w:numId w:val="30"/>
      </w:numPr>
      <w:spacing w:after="120"/>
      <w:contextualSpacing/>
    </w:pPr>
  </w:style>
  <w:style w:type="character" w:styleId="lev">
    <w:name w:val="Strong"/>
    <w:uiPriority w:val="22"/>
    <w:qFormat/>
    <w:rPr>
      <w:rFonts w:asciiTheme="minorHAnsi" w:hAnsiTheme="minorHAnsi"/>
      <w:b/>
      <w:color w:val="9FB8CD" w:themeColor="accent2"/>
    </w:rPr>
  </w:style>
  <w:style w:type="character" w:styleId="Accentuationlgre">
    <w:name w:val="Subtle Emphasis"/>
    <w:basedOn w:val="Policepardfaut"/>
    <w:uiPriority w:val="19"/>
    <w:qFormat/>
    <w:rPr>
      <w:rFonts w:cs="Times New Roman"/>
      <w:i/>
      <w:color w:val="737373" w:themeColor="text1" w:themeTint="8C"/>
      <w:kern w:val="16"/>
      <w:sz w:val="20"/>
      <w:szCs w:val="20"/>
    </w:rPr>
  </w:style>
  <w:style w:type="character" w:styleId="Rfrencelgre">
    <w:name w:val="Subtle Reference"/>
    <w:basedOn w:val="Policepardfaut"/>
    <w:uiPriority w:val="31"/>
    <w:qFormat/>
    <w:rPr>
      <w:rFonts w:cs="Times New Roman"/>
      <w:color w:val="737373" w:themeColor="text1" w:themeTint="8C"/>
      <w:sz w:val="20"/>
      <w:szCs w:val="20"/>
      <w:u w:val="single"/>
    </w:rPr>
  </w:style>
  <w:style w:type="paragraph" w:styleId="TM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</w:pPr>
    <w:rPr>
      <w:smallCaps/>
      <w:color w:val="9FB8CD" w:themeColor="accent2"/>
    </w:rPr>
  </w:style>
  <w:style w:type="paragraph" w:styleId="TM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M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M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M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M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M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M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M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Adressedelexpditeur">
    <w:name w:val="Adresse de l'expéditeur"/>
    <w:basedOn w:val="Sansinterligne"/>
    <w:link w:val="Texteadressedelexpditeur"/>
    <w:uiPriority w:val="1"/>
    <w:semiHidden/>
    <w:unhideWhenUsed/>
    <w:qFormat/>
    <w:pPr>
      <w:spacing w:before="200" w:line="276" w:lineRule="auto"/>
      <w:contextualSpacing/>
      <w:jc w:val="right"/>
    </w:pPr>
    <w:rPr>
      <w:rFonts w:asciiTheme="majorHAnsi" w:hAnsiTheme="majorHAnsi"/>
      <w:color w:val="9FB8CD" w:themeColor="accent2"/>
      <w:sz w:val="18"/>
      <w:szCs w:val="18"/>
    </w:rPr>
  </w:style>
  <w:style w:type="paragraph" w:styleId="Sous-titre">
    <w:name w:val="Subtitle"/>
    <w:basedOn w:val="Normal"/>
    <w:link w:val="Sous-titreCar"/>
    <w:uiPriority w:val="11"/>
    <w:semiHidden/>
    <w:unhideWhenUsed/>
    <w:qFormat/>
    <w:pPr>
      <w:spacing w:after="720" w:line="240" w:lineRule="auto"/>
    </w:pPr>
    <w:rPr>
      <w:rFonts w:asciiTheme="majorHAnsi" w:hAnsiTheme="majorHAnsi" w:cstheme="minorBidi"/>
      <w:color w:val="9FB8CD" w:themeColor="accent2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semiHidden/>
    <w:rPr>
      <w:rFonts w:asciiTheme="majorHAnsi" w:hAnsiTheme="majorHAnsi"/>
      <w:color w:val="9FB8CD" w:themeColor="accent2"/>
      <w:sz w:val="24"/>
      <w:szCs w:val="24"/>
    </w:rPr>
  </w:style>
  <w:style w:type="paragraph" w:styleId="Titre">
    <w:name w:val="Title"/>
    <w:basedOn w:val="Normal"/>
    <w:link w:val="TitreCar"/>
    <w:uiPriority w:val="10"/>
    <w:semiHidden/>
    <w:unhideWhenUsed/>
    <w:qFormat/>
    <w:pPr>
      <w:spacing w:line="240" w:lineRule="auto"/>
    </w:pPr>
    <w:rPr>
      <w:rFonts w:asciiTheme="majorHAnsi" w:hAnsiTheme="majorHAnsi"/>
      <w:color w:val="9FB8CD" w:themeColor="accent2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semiHidden/>
    <w:rPr>
      <w:rFonts w:asciiTheme="majorHAnsi" w:hAnsiTheme="majorHAnsi" w:cs="Times New Roman"/>
      <w:color w:val="9FB8CD" w:themeColor="accent2"/>
      <w:sz w:val="52"/>
      <w:szCs w:val="52"/>
    </w:rPr>
  </w:style>
  <w:style w:type="character" w:customStyle="1" w:styleId="Textenom">
    <w:name w:val="Texte nom"/>
    <w:basedOn w:val="SansinterligneCar"/>
    <w:link w:val="Nom"/>
    <w:uiPriority w:val="1"/>
    <w:rPr>
      <w:rFonts w:asciiTheme="majorHAnsi" w:hAnsiTheme="majorHAnsi" w:cs="Times New Roman"/>
      <w:color w:val="525A7D" w:themeColor="accent1" w:themeShade="BF"/>
      <w:sz w:val="40"/>
      <w:szCs w:val="40"/>
    </w:rPr>
  </w:style>
  <w:style w:type="character" w:customStyle="1" w:styleId="Textesection">
    <w:name w:val="Texte section"/>
    <w:basedOn w:val="Policepardfaut"/>
    <w:link w:val="Section"/>
    <w:uiPriority w:val="1"/>
    <w:rPr>
      <w:rFonts w:asciiTheme="majorHAnsi" w:hAnsiTheme="majorHAnsi" w:cs="Times New Roman"/>
      <w:b/>
      <w:color w:val="9FB8CD" w:themeColor="accent2"/>
      <w:sz w:val="24"/>
      <w:szCs w:val="24"/>
    </w:rPr>
  </w:style>
  <w:style w:type="character" w:customStyle="1" w:styleId="Textesous-section">
    <w:name w:val="Texte sous-section"/>
    <w:basedOn w:val="Policepardfaut"/>
    <w:link w:val="Sous-section"/>
    <w:uiPriority w:val="3"/>
    <w:rPr>
      <w:rFonts w:asciiTheme="majorHAnsi" w:hAnsiTheme="majorHAnsi" w:cs="Times New Roman"/>
      <w:b/>
      <w:color w:val="727CA3" w:themeColor="accent1"/>
      <w:sz w:val="18"/>
      <w:szCs w:val="18"/>
    </w:rPr>
  </w:style>
  <w:style w:type="character" w:customStyle="1" w:styleId="Texteadressedelexpditeur">
    <w:name w:val="Texte adresse de l'expéditeur"/>
    <w:basedOn w:val="SansinterligneCar"/>
    <w:link w:val="Adressedelexpditeur"/>
    <w:uiPriority w:val="1"/>
    <w:rPr>
      <w:rFonts w:asciiTheme="majorHAnsi" w:hAnsiTheme="majorHAnsi" w:cs="Times New Roman"/>
      <w:color w:val="9FB8CD" w:themeColor="accent2"/>
      <w:sz w:val="18"/>
      <w:szCs w:val="18"/>
    </w:rPr>
  </w:style>
  <w:style w:type="character" w:styleId="Textedelespacerserv">
    <w:name w:val="Placeholder Text"/>
    <w:basedOn w:val="Policepardfaut"/>
    <w:uiPriority w:val="99"/>
    <w:unhideWhenUsed/>
    <w:rPr>
      <w:color w:val="808080"/>
    </w:rPr>
  </w:style>
  <w:style w:type="paragraph" w:customStyle="1" w:styleId="Sous-sectionDate">
    <w:name w:val="Sous-section Date"/>
    <w:basedOn w:val="Section"/>
    <w:link w:val="Textesous-sectionDate"/>
    <w:uiPriority w:val="4"/>
    <w:qFormat/>
    <w:rPr>
      <w:color w:val="727CA3" w:themeColor="accent1"/>
      <w:sz w:val="18"/>
    </w:rPr>
  </w:style>
  <w:style w:type="paragraph" w:customStyle="1" w:styleId="Textesous-section0">
    <w:name w:val="Texte sous-section"/>
    <w:basedOn w:val="Normal"/>
    <w:uiPriority w:val="5"/>
    <w:qFormat/>
    <w:pPr>
      <w:spacing w:after="320"/>
      <w:contextualSpacing/>
    </w:pPr>
  </w:style>
  <w:style w:type="character" w:customStyle="1" w:styleId="Textesous-sectionDate">
    <w:name w:val="Texte sous-section Date"/>
    <w:basedOn w:val="Textesous-section"/>
    <w:link w:val="Sous-sectionDate"/>
    <w:uiPriority w:val="4"/>
    <w:rPr>
      <w:rFonts w:asciiTheme="majorHAnsi" w:hAnsiTheme="majorHAnsi" w:cs="Times New Roman"/>
      <w:b/>
      <w:color w:val="727CA3" w:themeColor="accent1"/>
      <w:sz w:val="18"/>
      <w:szCs w:val="18"/>
    </w:rPr>
  </w:style>
  <w:style w:type="paragraph" w:customStyle="1" w:styleId="Pieddepagepremirepage">
    <w:name w:val="Pied de page première page"/>
    <w:basedOn w:val="Pieddepage"/>
    <w:uiPriority w:val="34"/>
    <w:pPr>
      <w:pBdr>
        <w:top w:val="dashed" w:sz="4" w:space="18" w:color="7F7F7F"/>
      </w:pBdr>
      <w:jc w:val="right"/>
    </w:pPr>
    <w:rPr>
      <w:color w:val="7F7F7F" w:themeColor="text1" w:themeTint="80"/>
      <w:szCs w:val="18"/>
    </w:rPr>
  </w:style>
  <w:style w:type="paragraph" w:customStyle="1" w:styleId="En-ttepremirepage">
    <w:name w:val="En-tête première page"/>
    <w:basedOn w:val="En-tte"/>
    <w:qFormat/>
    <w:pPr>
      <w:pBdr>
        <w:bottom w:val="dashed" w:sz="4" w:space="18" w:color="7F7F7F"/>
      </w:pBdr>
      <w:spacing w:line="396" w:lineRule="auto"/>
    </w:pPr>
    <w:rPr>
      <w:color w:val="7F7F7F" w:themeColor="text1" w:themeTint="80"/>
    </w:rPr>
  </w:style>
  <w:style w:type="paragraph" w:customStyle="1" w:styleId="Textedadresse">
    <w:name w:val="Texte d'adresse"/>
    <w:basedOn w:val="Sansinterligne"/>
    <w:uiPriority w:val="2"/>
    <w:qFormat/>
    <w:pPr>
      <w:spacing w:before="200" w:line="276" w:lineRule="auto"/>
      <w:contextualSpacing/>
      <w:jc w:val="right"/>
    </w:pPr>
    <w:rPr>
      <w:rFonts w:asciiTheme="majorHAnsi" w:hAnsiTheme="majorHAnsi"/>
      <w:color w:val="9FB8CD" w:themeColor="accent2"/>
      <w:sz w:val="18"/>
    </w:rPr>
  </w:style>
  <w:style w:type="paragraph" w:customStyle="1" w:styleId="En-ttegauche">
    <w:name w:val="En-tête gauche"/>
    <w:basedOn w:val="En-tte"/>
    <w:uiPriority w:val="35"/>
    <w:semiHidden/>
    <w:unhideWhenUsed/>
    <w:qFormat/>
    <w:pPr>
      <w:pBdr>
        <w:bottom w:val="dashed" w:sz="4" w:space="18" w:color="7F7F7F" w:themeColor="text1" w:themeTint="80"/>
      </w:pBdr>
      <w:spacing w:line="396" w:lineRule="auto"/>
      <w:contextualSpacing/>
    </w:pPr>
    <w:rPr>
      <w:color w:val="7F7F7F" w:themeColor="text1" w:themeTint="80"/>
    </w:rPr>
  </w:style>
  <w:style w:type="paragraph" w:customStyle="1" w:styleId="Pieddepagegauche">
    <w:name w:val="Pied de page gauche"/>
    <w:basedOn w:val="Normal"/>
    <w:next w:val="Sous-section"/>
    <w:uiPriority w:val="35"/>
    <w:semiHidden/>
    <w:unhideWhenUsed/>
    <w:qFormat/>
    <w:pPr>
      <w:pBdr>
        <w:top w:val="dashed" w:sz="4" w:space="18" w:color="7F7F7F" w:themeColor="text1" w:themeTint="80"/>
      </w:pBdr>
      <w:tabs>
        <w:tab w:val="center" w:pos="4320"/>
        <w:tab w:val="right" w:pos="8640"/>
      </w:tabs>
    </w:pPr>
    <w:rPr>
      <w:color w:val="7F7F7F" w:themeColor="text1" w:themeTint="80"/>
      <w:szCs w:val="18"/>
    </w:rPr>
  </w:style>
  <w:style w:type="paragraph" w:customStyle="1" w:styleId="En-ttedroit">
    <w:name w:val="En-tête droit"/>
    <w:basedOn w:val="En-tte"/>
    <w:uiPriority w:val="35"/>
    <w:semiHidden/>
    <w:unhideWhenUsed/>
    <w:qFormat/>
    <w:pPr>
      <w:pBdr>
        <w:bottom w:val="dashed" w:sz="4" w:space="18" w:color="7F7F7F"/>
      </w:pBdr>
      <w:spacing w:line="396" w:lineRule="auto"/>
      <w:contextualSpacing/>
      <w:jc w:val="right"/>
    </w:pPr>
    <w:rPr>
      <w:color w:val="7F7F7F" w:themeColor="text1" w:themeTint="80"/>
    </w:rPr>
  </w:style>
  <w:style w:type="paragraph" w:customStyle="1" w:styleId="Pieddepagedroit">
    <w:name w:val="Pied de page droit"/>
    <w:basedOn w:val="Pieddepage"/>
    <w:uiPriority w:val="35"/>
    <w:semiHidden/>
    <w:unhideWhenUsed/>
    <w:qFormat/>
    <w:pPr>
      <w:pBdr>
        <w:top w:val="dashed" w:sz="4" w:space="18" w:color="7F7F7F"/>
      </w:pBdr>
      <w:jc w:val="right"/>
    </w:pPr>
    <w:rPr>
      <w:color w:val="7F7F7F" w:themeColor="text1" w:themeTint="8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1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6\Origin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B0026CE8B2443095E41FB7F277AA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F80396-3CDD-42D1-813C-09A643A9D8A8}"/>
      </w:docPartPr>
      <w:docPartBody>
        <w:p w:rsidR="007B68D0" w:rsidRDefault="007B68D0">
          <w:pPr>
            <w:pStyle w:val="9EB0026CE8B2443095E41FB7F277AA53"/>
          </w:pPr>
          <w:r>
            <w:rPr>
              <w:rStyle w:val="Textedelespacerserv"/>
            </w:rPr>
            <w:t>Choisissez un bloc de construction.</w:t>
          </w:r>
        </w:p>
      </w:docPartBody>
    </w:docPart>
    <w:docPart>
      <w:docPartPr>
        <w:name w:val="7F263643AD5D468E8B123EE9D0DBB5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5D5D21-D75C-4EDA-B2A5-BBCAFB8FC07F}"/>
      </w:docPartPr>
      <w:docPartBody>
        <w:p w:rsidR="00000000" w:rsidRDefault="00C14D4B" w:rsidP="00C14D4B">
          <w:pPr>
            <w:pStyle w:val="7F263643AD5D468E8B123EE9D0DBB53B"/>
          </w:pPr>
          <w:r>
            <w:t>[Votre nom]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8D0"/>
    <w:rsid w:val="0072034B"/>
    <w:rsid w:val="007B68D0"/>
    <w:rsid w:val="00C1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unhideWhenUsed/>
    <w:rPr>
      <w:color w:val="808080"/>
    </w:rPr>
  </w:style>
  <w:style w:type="paragraph" w:customStyle="1" w:styleId="9EB0026CE8B2443095E41FB7F277AA53">
    <w:name w:val="9EB0026CE8B2443095E41FB7F277AA53"/>
  </w:style>
  <w:style w:type="paragraph" w:customStyle="1" w:styleId="29490E02952D4F5E966E2B72CFD1D5D9">
    <w:name w:val="29490E02952D4F5E966E2B72CFD1D5D9"/>
  </w:style>
  <w:style w:type="paragraph" w:customStyle="1" w:styleId="7F263643AD5D468E8B123EE9D0DBB53B">
    <w:name w:val="7F263643AD5D468E8B123EE9D0DBB53B"/>
    <w:rsid w:val="00C14D4B"/>
  </w:style>
  <w:style w:type="paragraph" w:customStyle="1" w:styleId="BD5BE67F8EB4467293B1CE04F421D24B">
    <w:name w:val="BD5BE67F8EB4467293B1CE04F421D24B"/>
    <w:rsid w:val="00C14D4B"/>
  </w:style>
  <w:style w:type="paragraph" w:customStyle="1" w:styleId="F52F10703BFD45D897516BE31133B3E4">
    <w:name w:val="F52F10703BFD45D897516BE31133B3E4"/>
  </w:style>
  <w:style w:type="paragraph" w:customStyle="1" w:styleId="0AFAF91389C54C96B85A09B365001925">
    <w:name w:val="0AFAF91389C54C96B85A09B365001925"/>
    <w:rsid w:val="00C14D4B"/>
  </w:style>
  <w:style w:type="paragraph" w:customStyle="1" w:styleId="510C499EC4BB4FA38AB6F66EB2ED657B">
    <w:name w:val="510C499EC4BB4FA38AB6F66EB2ED657B"/>
    <w:rsid w:val="00C14D4B"/>
  </w:style>
  <w:style w:type="paragraph" w:customStyle="1" w:styleId="F897CB16730044F9A489D960542AB76F">
    <w:name w:val="F897CB16730044F9A489D960542AB76F"/>
    <w:rsid w:val="00C14D4B"/>
  </w:style>
  <w:style w:type="paragraph" w:customStyle="1" w:styleId="Sous-sectionDate">
    <w:name w:val="Sous-section Date"/>
    <w:basedOn w:val="Normal"/>
    <w:link w:val="Textesous-sectionDate"/>
    <w:uiPriority w:val="4"/>
    <w:qFormat/>
    <w:rsid w:val="007B68D0"/>
    <w:pPr>
      <w:spacing w:after="120" w:line="240" w:lineRule="auto"/>
      <w:contextualSpacing/>
    </w:pPr>
    <w:rPr>
      <w:rFonts w:asciiTheme="majorHAnsi" w:eastAsiaTheme="minorHAnsi" w:hAnsiTheme="majorHAnsi" w:cs="Times New Roman"/>
      <w:color w:val="4472C4" w:themeColor="accent1"/>
      <w:kern w:val="0"/>
      <w:sz w:val="18"/>
      <w:szCs w:val="24"/>
      <w14:ligatures w14:val="none"/>
    </w:rPr>
  </w:style>
  <w:style w:type="character" w:customStyle="1" w:styleId="Textesous-sectionDate">
    <w:name w:val="Texte sous-section Date"/>
    <w:basedOn w:val="Policepardfaut"/>
    <w:link w:val="Sous-sectionDate"/>
    <w:uiPriority w:val="4"/>
    <w:rsid w:val="007B68D0"/>
    <w:rPr>
      <w:rFonts w:asciiTheme="majorHAnsi" w:eastAsiaTheme="minorHAnsi" w:hAnsiTheme="majorHAnsi" w:cs="Times New Roman"/>
      <w:color w:val="4472C4" w:themeColor="accent1"/>
      <w:kern w:val="0"/>
      <w:sz w:val="18"/>
      <w:szCs w:val="24"/>
      <w14:ligatures w14:val="none"/>
    </w:rPr>
  </w:style>
  <w:style w:type="paragraph" w:customStyle="1" w:styleId="E5A189768F824C29BC70C93590ED32C9">
    <w:name w:val="E5A189768F824C29BC70C93590ED32C9"/>
  </w:style>
  <w:style w:type="paragraph" w:customStyle="1" w:styleId="BDFC81C62B7D475EB06E9CDE227330D7">
    <w:name w:val="BDFC81C62B7D475EB06E9CDE227330D7"/>
  </w:style>
  <w:style w:type="paragraph" w:customStyle="1" w:styleId="765EBC1FE87340A2A59528D77B5C2782">
    <w:name w:val="765EBC1FE87340A2A59528D77B5C2782"/>
  </w:style>
  <w:style w:type="paragraph" w:customStyle="1" w:styleId="4189E5810D2F48A784210902440B924A">
    <w:name w:val="4189E5810D2F48A784210902440B924A"/>
    <w:rsid w:val="007B68D0"/>
  </w:style>
  <w:style w:type="paragraph" w:customStyle="1" w:styleId="6B0B1786814F47DD8E26C325D201C6A9">
    <w:name w:val="6B0B1786814F47DD8E26C325D201C6A9"/>
    <w:rsid w:val="007B68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Props1.xml><?xml version="1.0" encoding="utf-8"?>
<ds:datastoreItem xmlns:ds="http://schemas.openxmlformats.org/officeDocument/2006/customXml" ds:itemID="{43DEA257-878D-48ED-B352-94E89FDD322F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OriginResume.Dotx</Template>
  <TotalTime>724</TotalTime>
  <Pages>2</Pages>
  <Words>152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Clémentine Guillaud</dc:creator>
  <cp:lastModifiedBy>Clémentine Guillaud</cp:lastModifiedBy>
  <cp:revision>23</cp:revision>
  <dcterms:created xsi:type="dcterms:W3CDTF">2024-02-05T08:57:00Z</dcterms:created>
  <dcterms:modified xsi:type="dcterms:W3CDTF">2024-02-15T07:13:00Z</dcterms:modified>
</cp:coreProperties>
</file>